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Attending physician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patient or family shall designate an attending physician or physician associate who is responsible for managing necessary medical care. The attending physician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Have an active Iowa license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Certify in conjunction with the medical director that each person requesting admittance is eligible as required by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135J.1(3)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hospice care;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responsible for the medical component of the plan of care;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Participate in developing and revising the plan of care;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Arrange for continuity of the medical management in the attending physician’s absence;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Monitor the condition of the patient and family by direct contact, or communication with the interdisciplinary team (IDT) and others.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135J.3(4)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6975C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4/5/23, effective 5/10/23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8.pdf" Type="http://schemas.openxmlformats.org/officeDocument/2006/relationships/hyperlink" Id="rId4"/>
    <Relationship TargetMode="External" Target="https://www.legis.iowa.gov/docs/ico/chapter/148C.pdf" Type="http://schemas.openxmlformats.org/officeDocument/2006/relationships/hyperlink" Id="rId5"/>
    <Relationship TargetMode="External" Target="https://www.legis.iowa.gov/docs/ico/chapter/135J.1.pdf" Type="http://schemas.openxmlformats.org/officeDocument/2006/relationships/hyperlink" Id="rId6"/>
    <Relationship TargetMode="External" Target="https://www.legis.iowa.gov/docs/ico/chapter/135J.3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