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481—507.14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Physician associates license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fees are nonrefundable.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507.14(1)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Application fee for a license is $120.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507.14(2)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 for a temporary license is $120.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507.14(3)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Renewal of license fee is $120.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507.14(4)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Late fee for failure to renew before expiration is $60.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507.14(5)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Reactivation fee is $180.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507.14(6)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Duplicate or reissued license certificate fee is $20.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507.14(7)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 for verification of license is $20.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507.14(8)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Returned check fee is $25.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507.14(9)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Disciplinary hearing fee is a maximum of $75.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chapters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8078C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6/26/24, effective 7/31/24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47.8.pdf" Type="http://schemas.openxmlformats.org/officeDocument/2006/relationships/hyperlink" Id="rId4"/>
    <Relationship TargetMode="External" Target="https://www.legis.iowa.gov/docs/ico/chapter/17A.pdf" Type="http://schemas.openxmlformats.org/officeDocument/2006/relationships/hyperlink" Id="rId5"/>
    <Relationship TargetMode="External" Target="https://www.legis.iowa.gov/docs/ico/chapter/148C.pdf" Type="http://schemas.openxmlformats.org/officeDocument/2006/relationships/hyperlink" Id="rId6"/>
    <Relationship TargetMode="External" Target="https://www.legis.iowa.gov/docs/ico/chapter/272C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