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481—41.1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(135H)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Definitions.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definitions set forth in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135H.1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are incorporated herein. As used in this chapter: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“Nurse practitioner”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 registered professional nurse who is currently licensed to practice in the state, who meets state requirements and is currently licensed to practice nursing under the nursing board[655] rules in the Iowa Administrative Code.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“Physician associate”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a person licensed to practice under Iowa Code chapter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148C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6973C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4/5/23, effective 5/10/23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35H.1.pdf" Type="http://schemas.openxmlformats.org/officeDocument/2006/relationships/hyperlink" Id="rId4"/>
    <Relationship TargetMode="External" Target="https://www.legis.iowa.gov/docs/ico/chapter/148C.pdf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