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care category of bed usage,”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4">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expenditure in excess of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5">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mobile health service with a 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geographic service area,”</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defining affected persons in Iowa Code section </w:t>
      </w:r>
      <w:hyperlink r:id="rId7">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 capacity”</w:t>
      </w:r>
      <w:r>
        <w:rPr>
          <w:rFonts w:ascii="Times New Roman" w:hAnsi="Times New Roman"/>
          <w:b w:val="false"/>
          <w:i w:val="false"/>
          <w:color w:val="000000"/>
          <w:sz w:val="22"/>
        </w:rPr>
        <w:t>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“Cardiac catheterization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8">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“Consumers served by a new institutional health service”</w:t>
      </w:r>
      <w:r>
        <w:rPr>
          <w:rFonts w:ascii="Times New Roman" w:hAnsi="Times New Roman"/>
          <w:b w:val="false"/>
          <w:i w:val="false"/>
          <w:color w:val="000000"/>
          <w:sz w:val="22"/>
        </w:rPr>
        <w:t>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(acute) care hospital,”</w:t>
      </w:r>
      <w:r>
        <w:rPr>
          <w:rFonts w:ascii="Times New Roman" w:hAnsi="Times New Roman"/>
          <w:b w:val="false"/>
          <w:i w:val="false"/>
          <w:color w:val="000000"/>
          <w:sz w:val="22"/>
        </w:rPr>
        <w:t>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heart surgical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9">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 transplantation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change in bed capacity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1">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12">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offices and private clinics of an individual physician, dentist, or other practitioner or group of health care providers.”</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meaning of this term as used in Iowa Code section </w:t>
      </w:r>
      <w:hyperlink r:id="rId13">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associates,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4">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service applying ionizing radiation for the treatment of malignant disease using megavoltage external beam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5">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“Relocation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713.pdf" Type="http://schemas.openxmlformats.org/officeDocument/2006/relationships/hyperlink" Id="rId4"/>
    <Relationship TargetMode="External" Target="https://www.legis.iowa.gov/docs/ico/chapter/10A.711.pdf" Type="http://schemas.openxmlformats.org/officeDocument/2006/relationships/hyperlink" Id="rId5"/>
    <Relationship TargetMode="External" Target="https://www.legis.iowa.gov/docs/ico/chapter/10A.71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0A.711.pdf" Type="http://schemas.openxmlformats.org/officeDocument/2006/relationships/hyperlink" Id="rId9"/>
    <Relationship TargetMode="External" Target="https://www.legis.iowa.gov/docs/ico/chapter/10A.711.pdf" Type="http://schemas.openxmlformats.org/officeDocument/2006/relationships/hyperlink" Id="rId10"/>
    <Relationship TargetMode="External" Target="https://www.legis.iowa.gov/docs/ico/chapter/10A.713.pdf" Type="http://schemas.openxmlformats.org/officeDocument/2006/relationships/hyperlink" Id="rId11"/>
    <Relationship TargetMode="External" Target="https://www.legis.iowa.gov/docs/ico/chapter/10A.711.pdf" Type="http://schemas.openxmlformats.org/officeDocument/2006/relationships/hyperlink" Id="rId12"/>
    <Relationship TargetMode="External" Target="https://www.legis.iowa.gov/docs/ico/chapter/10A.713.pdf" Type="http://schemas.openxmlformats.org/officeDocument/2006/relationships/hyperlink" Id="rId13"/>
    <Relationship TargetMode="External" Target="https://www.legis.iowa.gov/docs/ico/chapter/135R.1.pdf" Type="http://schemas.openxmlformats.org/officeDocument/2006/relationships/hyperlink" Id="rId14"/>
    <Relationship TargetMode="External" Target="https://www.legis.iowa.gov/docs/ico/chapter/10A.711.pdf" Type="http://schemas.openxmlformats.org/officeDocument/2006/relationships/hyperlink" Id="rId15"/>
    <Relationship TargetMode="External" Target="https://www.legis.iowa.gov/docs/ico/chapter/10A.711.pdf" Type="http://schemas.openxmlformats.org/officeDocument/2006/relationships/hyperlink" Id="rId16"/>
    <Relationship TargetMode="External" Target="https://www.legis.iowa.gov/docs/ico/chapter/10A.71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