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481—2043.1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“Issuing jurisdiction”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duly constituted authority in another state that has issued a professional license, certificate, or registration to a 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“License”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“licensure”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license that may be granted by the board.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