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 for hearing.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Nonlicensees have to request a hearing within 30 days of the date the notice is received or service is accepted. A request for hearing has to be in writing and is deemed made on the date of the non-metered United States Postal Service postmark or the date of personal delivery to the board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 request for hearing is not timely made, as described in the notice, the board chairperson or the chairperson’s designee may issue an order imposing a civil penalty and requiring compliance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order may be mailed by regular first-class mail or served in the same manner as the notice of intent to impose a civil penalty.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request for hearing is timely made, the board will issue a notice of hearing and conduct a hearing in the same manner as applicable to disciplinary cases against licensees. Hearings involving nonlicensees are open to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nonlicensee may waive the right to hearing and all attendant rights and enter into a consent order imposing a civil penalty and requiring compliance with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at any stage of the proceeding upon mutual consent of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notice of intent to issue an order and the order are public records available for inspection and copying in accordance with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D.pdf" Type="http://schemas.openxmlformats.org/officeDocument/2006/relationships/hyperlink" Id="rId4"/>
    <Relationship TargetMode="External" Target="https://www.legis.iowa.gov/docs/ico/chapter/543D.pdf" Type="http://schemas.openxmlformats.org/officeDocument/2006/relationships/hyperlink" Id="rId5"/>
    <Relationship TargetMode="External" Target="https://www.legis.iowa.gov/docs/ico/chapter/22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