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imposing civil penalties.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Grounds for issuing an order requiring compliance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imposing civil penalties up to $1,000 for each violation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2042.2(1)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Violating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543D.15(1)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2042.2(2)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Failing to obtain a temporary practice permit under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543D.11(2)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2042.2(3)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Falsely impersonating a licensee by using the certification or registration title, number or signature of a licensee, or by using the nonexistent certification or registration title, number or signature of a fictitious holder of a board-issued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2042.2(4)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Violating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543D.21(4)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“e.”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2042.2(5)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Violating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543D.20(1)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“a,”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“b,”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“c,”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r>
        <w:rPr>
          <w:rFonts w:ascii="Times New Roman" w:hAnsi="Times New Roman"/>
          <w:b w:val="false"/>
          <w:i/>
          <w:color w:val="000000"/>
          <w:sz w:val="22"/>
        </w:rPr>
        <w:t>“d.”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2042.2(6)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Violating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543D.18A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D.pdf" Type="http://schemas.openxmlformats.org/officeDocument/2006/relationships/hyperlink" Id="rId4"/>
    <Relationship TargetMode="External" Target="https://www.legis.iowa.gov/docs/ico/chapter/543D.15.pdf" Type="http://schemas.openxmlformats.org/officeDocument/2006/relationships/hyperlink" Id="rId5"/>
    <Relationship TargetMode="External" Target="https://www.legis.iowa.gov/docs/ico/chapter/543D.11.pdf" Type="http://schemas.openxmlformats.org/officeDocument/2006/relationships/hyperlink" Id="rId6"/>
    <Relationship TargetMode="External" Target="https://www.legis.iowa.gov/docs/ico/chapter/543D.21.pdf" Type="http://schemas.openxmlformats.org/officeDocument/2006/relationships/hyperlink" Id="rId7"/>
    <Relationship TargetMode="External" Target="https://www.legis.iowa.gov/docs/ico/chapter/543D.20.pdf" Type="http://schemas.openxmlformats.org/officeDocument/2006/relationships/hyperlink" Id="rId8"/>
    <Relationship TargetMode="External" Target="https://www.legis.iowa.gov/docs/ico/chapter/543D.18A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