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481—2041.1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Fees.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7267"/>
        <w:gridCol w:w="4000"/>
      </w:tblGrid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Initial examination application fee 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$150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Biennial registration fee for active status (initial, reciprocal, renewal):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Associate/Certified real property appraiser &gt; one year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$200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Associate/Certified real property appraiser &lt; one year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$100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Biennial registration fee for inactive status (initial, reciprocal, renewal):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Certified real property appraiser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$100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Associate real property appraiser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$50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Temporary practice permit fee (each request) 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$100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Reinstatement of a lapsed or retired license (lapsed or retired to active status)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$150 (plus the registration fee)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Reactivation of an inactive or retired license (inactive or retired to active status)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$50 (plus the registration fee)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Formal wall certificate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$25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Work product review fees: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 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Original submission, certified residential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$300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Original submission, certified general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$650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Additional residential reports as requested by the board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$150 per report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Additional nonresidential reports as requested by the board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$250 per report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Voluntary submission of residential reports for review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$150 per report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16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Voluntary submission of nonresidential reports for review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$250 per report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Course application fee (non-AQB-approved courses and secondary providers)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$50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Pre-/post-course application fee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$25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Background check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$51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Add supervisory appraiser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$25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Add course instructor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$10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Waiver to administrative rules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$25</w:t>
            </w:r>
          </w:p>
        </w:tc>
      </w:tr>
      <w:tr>
        <w:trPr>
          <w:trHeight w:val="270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Late renewal of associate or certified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$50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ASC National Registry fee &gt; one year, separate from registration fee (collected by the board for FFIEC)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$80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ASC National Registry fee &lt; one year, separate from registration fee (collected by the board for FFIEC)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$40</w:t>
            </w:r>
          </w:p>
        </w:tc>
      </w:tr>
      <w:tr>
        <w:trPr>
          <w:trHeight w:val="495" w:hRule="atLeast"/>
        </w:trPr>
        <w:tc>
          <w:tcPr>
            <w:tcW w:w="726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Examination fee (and reexamination fee) (to be paid to the examination provider)</w:t>
            </w:r>
          </w:p>
        </w:tc>
        <w:tc>
          <w:tcPr>
            <w:tcW w:w="400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>Current provider rate</w:t>
            </w:r>
          </w:p>
        </w:tc>
      </w:tr>
    </w:tbl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