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481—2037.8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(272C,543D)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Peer review committee (PRC).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A peer review committee may be appointed by the board to investigate a complaint.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7844C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4/17/24, effective 5/22/24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