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481—2037.14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applicant’s request to appear informally before the board prior to the issuance of a notice of hearing on an application to reinstate if the applicant requests an informal appearance in the application and agrees not to seek to disqualify, on the ground of personal investigation,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2037.14(2)</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4">
        <w:r>
          <w:rPr>
            <w:rStyle w:val="Hyperlink"/>
            <w:rFonts w:ascii="Times New Roman" w:hAnsi="Times New Roman"/>
            <w:b w:val="false"/>
            <w:i w:val="false"/>
            <w:color w:val="000000"/>
            <w:sz w:val="22"/>
          </w:rPr>
          <w:t>481—2037.14</w:t>
        </w:r>
      </w:hyperlink>
      <w:r>
        <w:rPr>
          <w:rFonts w:ascii="Times New Roman" w:hAnsi="Times New Roman"/>
          <w:b w:val="false"/>
          <w:i w:val="false"/>
          <w:color w:val="000000"/>
          <w:sz w:val="22"/>
        </w:rPr>
        <w:t>(272C,543D).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2037.14(3)</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limitations 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 and national criminal history check may be performed on any applicant applying to reinstate registration or credential consistent with Iowa Code section </w:t>
      </w:r>
      <w:hyperlink r:id="rId5">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37.14.pdf" Type="http://schemas.openxmlformats.org/officeDocument/2006/relationships/hyperlink" Id="rId4"/>
    <Relationship TargetMode="External" Target="https://www.legis.iowa.gov/docs/ico/chapter/543D.2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