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481—2034.3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Renewal of associate appraiser registration.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associate appraiser registration has to be renewed on a biennial basis as more fully described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2038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An associate appraiser is subject to the same continuing education obligations applicable to a certified appraiser as a precondition for renewal. Continuing education obligations are outlined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2040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7840C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2038.pdf" Type="http://schemas.openxmlformats.org/officeDocument/2006/relationships/hyperlink" Id="rId4"/>
    <Relationship TargetMode="External" Target="https://www.legis.iowa.gov/docs/iac/chapter/481.2040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