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for certification or registration.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Applicants for certification or registration have to successfully complete the appropriate examination.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2033.3(1)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 initial applications for certification or associate registration will be made through the board’s online system. The board may deny an application as described in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543D.17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board may also deny an application based on disciplinary action pending or taken against an applicant consistent with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2033.3(2)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3D.12.pdf" Type="http://schemas.openxmlformats.org/officeDocument/2006/relationships/hyperlink" Id="rId4"/>
    <Relationship TargetMode="External" Target="https://www.legis.iowa.gov/docs/ico/chapter/543D.17.pdf" Type="http://schemas.openxmlformats.org/officeDocument/2006/relationships/hyperlink" Id="rId5"/>
    <Relationship TargetMode="External" Target="https://www.legis.iowa.gov/docs/ico/chapter/272C.12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