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Applicants for a license from the board need to take the examination from the board-approved testing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