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definitions apply to the rules of the real estate appraiser examining board: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Foundation”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“Appraisal subcommittee”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subcommittee of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Appraiser Qualifications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“AQB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“the Criteria”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Real Property Appraiser Qualification Criteria and Interpretations of the Criteria, effective as of January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Appraisal Standards Board of the Appraisal Foundation.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“Associate real property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“Certified appraiser”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individual who has been certified in one of the following two classifications: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residential real property appraiser classification is qualified to appraise one to four residential units without regard to value or complexity.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certified general real property appraiser classification is qualified to appraise all types of real property.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“Director”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543D.2(9)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“FFIEC”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Financial Institutions Examination Council.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“FIRREA”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Financial Institutions Reform Recovery and Enforcement Act of 1989.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“USPAP”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Uniform Standards of Professional Appraisal Practice published by the Appraisal Foundation, effective as of January 1, 2024.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0079D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2/18/26, effective 3/25/26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2.pdf" Type="http://schemas.openxmlformats.org/officeDocument/2006/relationships/hyperlink" Id="rId4"/>
    <Relationship TargetMode="External" Target="https://www.legis.iowa.gov/docs/ico/chapter/543D.2.pdf" Type="http://schemas.openxmlformats.org/officeDocument/2006/relationships/hyperlink" Id="rId5"/>
    <Relationship TargetMode="External" Target="https://www.legis.iowa.gov/docs/ico/chapter/543D.2.pdf" Type="http://schemas.openxmlformats.org/officeDocument/2006/relationships/hyperlink" Id="rId6"/>
    <Relationship TargetMode="External" Target="https://www.legis.iowa.gov/docs/ico/chapter/543D.2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