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481—2021.7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Alternative procedure.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may, as an alternative to the notice and request for hearing procedures described in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481—2021.5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(17A,543B)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481—2021.6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(17A,543B), issue a statement of charges and notice of hearing in a format similar to that used for licensee discipline.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2021.5.pdf" Type="http://schemas.openxmlformats.org/officeDocument/2006/relationships/hyperlink" Id="rId4"/>
    <Relationship TargetMode="External" Target="https://www.legis.iowa.gov/docs/iac/rule/481.2021.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