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481—2021.3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Investigations.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is authorized by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17A.13(1)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543B.34(3)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conduct such investigations as are needed to determine whether grounds exist to issue a cease and desist order and to impose civil penalties against an unlicensed person. Such investigations conform to the procedures outlined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2018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Complaint and investigatory files concerning unlicensed persons are not confidential except as may be provided in Iowa Code 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13.pdf" Type="http://schemas.openxmlformats.org/officeDocument/2006/relationships/hyperlink" Id="rId4"/>
    <Relationship TargetMode="External" Target="https://www.legis.iowa.gov/docs/ico/chapter/543B.34.pdf" Type="http://schemas.openxmlformats.org/officeDocument/2006/relationships/hyperlink" Id="rId5"/>
    <Relationship TargetMode="External" Target="https://www.legis.iowa.gov/docs/iac/chapter/481.503.pdf" Type="http://schemas.openxmlformats.org/officeDocument/2006/relationships/hyperlink" Id="rId6"/>
    <Relationship TargetMode="External" Target="https://www.legis.iowa.gov/docs/iac/chapter/481.2018.pdf" Type="http://schemas.openxmlformats.org/officeDocument/2006/relationships/hyperlink" Id="rId7"/>
    <Relationship TargetMode="External" Target="https://www.legis.iowa.gov/docs/ico/chapter/22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