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481—2021.2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Unlawful practices.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Practices by unlicensed persons that are subject to civil penalties include but are not limited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Acts or practices by unlicensed persons that need licensure pursuant to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543B.56A and that do not fall into the exceptions listed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Violating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Violating one or more of the provisions of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543B.34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they relate to acts or practices by unlicensed persons.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Use or attempted use of a licensee’s license or an expired, suspended, revoked, or nonexistent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Falsely impersonating a licensed real estate professional.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Providing false or forged evidence of any kind to the commission in obtaining or attempting to obtain a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Knowingly aiding or abetting an unlicensed person in any activity identified in this rule.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9251C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5/14/25, effective 6/18/25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B.1.pdf" Type="http://schemas.openxmlformats.org/officeDocument/2006/relationships/hyperlink" Id="rId4"/>
    <Relationship TargetMode="External" Target="https://www.legis.iowa.gov/docs/ico/chapter/543B.3.pdf" Type="http://schemas.openxmlformats.org/officeDocument/2006/relationships/hyperlink" Id="rId5"/>
    <Relationship TargetMode="External" Target="https://www.legis.iowa.gov/docs/ico/chapter/543B.6.pdf" Type="http://schemas.openxmlformats.org/officeDocument/2006/relationships/hyperlink" Id="rId6"/>
    <Relationship TargetMode="External" Target="https://www.legis.iowa.gov/docs/ico/chapter/543B.7.pdf" Type="http://schemas.openxmlformats.org/officeDocument/2006/relationships/hyperlink" Id="rId7"/>
    <Relationship TargetMode="External" Target="https://www.legis.iowa.gov/docs/ico/chapter/543B.1.pdf" Type="http://schemas.openxmlformats.org/officeDocument/2006/relationships/hyperlink" Id="rId8"/>
    <Relationship TargetMode="External" Target="https://www.legis.iowa.gov/docs/ico/chapter/543B.34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