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Civil penalties against unlicensed persons.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Commission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is authorized to issue a cease and desist order and to impose a civil penalty as authorized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against any person who is not licensed by the commission but who acts in the capacity of a real estate broker or salesperson.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2021.1(2)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Unlicensed 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“unlicensed person” includes any individual or business entity that has never been licensed by the commission, has voluntarily surrendered a license issued by the commission, or has allowed a license issued by the commission to lapse and the time in which the license could have been reinstated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481—2003.6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(272C,543B)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481—2004.6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(272C,543B) has passed.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34.pdf" Type="http://schemas.openxmlformats.org/officeDocument/2006/relationships/hyperlink" Id="rId4"/>
    <Relationship TargetMode="External" Target="https://www.legis.iowa.gov/docs/iac/rule/481.2003.6.pdf" Type="http://schemas.openxmlformats.org/officeDocument/2006/relationships/hyperlink" Id="rId5"/>
    <Relationship TargetMode="External" Target="https://www.legis.iowa.gov/docs/iac/rule/481.2004.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