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481—2018.8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Confidentiality of complaint and investigative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complaint and investigative information received or created by the commission is privileged and confidential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272C.6(4)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as such is not subject to discovery, subpoena, or other means of legal compulsion for release to any person except as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72C.6.pdf" Type="http://schemas.openxmlformats.org/officeDocument/2006/relationships/hyperlink" Id="rId4"/>
    <Relationship TargetMode="External" Target="https://www.legis.iowa.gov/docs/ico/chapter/272C.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