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481—2018.2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initiate disciplinary action against a licensee on any of the following grounds: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grounds set forth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543B.29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543B.61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violation of the rules of professional and business conduct described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481—Chapters 2006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2008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comply with an order of the commission imposing discipline.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Violation of Iowa Code sections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272C.3(2)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Continuing to practice real estate with an expired or inactive license, or without satisfying the continuing education mandated by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the errors and omissions insurance mandated by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Knowingly aiding or abetting a licensee, license applicant or unlicensed person in committing any act or omission which is a ground for discipline under this rule or otherwise knowingly aiding or abetting the unlicensed practice of real estate in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fully cooperate with a licensee disciplinary investigation, including failure to respond to a commission inquiry within 14 calendar days of the date of mailing by certified mail of a written communication directed to the licensee’s last address on file at the commission office.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violation of one or more of the acts or omissions upon which civil penalties may be imposed, as described in subrule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2018.14(5)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29.pdf" Type="http://schemas.openxmlformats.org/officeDocument/2006/relationships/hyperlink" Id="rId4"/>
    <Relationship TargetMode="External" Target="https://www.legis.iowa.gov/docs/ico/chapter/543B.34.pdf" Type="http://schemas.openxmlformats.org/officeDocument/2006/relationships/hyperlink" Id="rId5"/>
    <Relationship TargetMode="External" Target="https://www.legis.iowa.gov/docs/ico/chapter/543B.61.pdf" Type="http://schemas.openxmlformats.org/officeDocument/2006/relationships/hyperlink" Id="rId6"/>
    <Relationship TargetMode="External" Target="https://www.legis.iowa.gov/docs/iac/chapter/481.2006.pdf" Type="http://schemas.openxmlformats.org/officeDocument/2006/relationships/hyperlink" Id="rId7"/>
    <Relationship TargetMode="External" Target="https://www.legis.iowa.gov/docs/iac/chapter/481.2008.pdf" Type="http://schemas.openxmlformats.org/officeDocument/2006/relationships/hyperlink" Id="rId8"/>
    <Relationship TargetMode="External" Target="https://www.legis.iowa.gov/docs/iac/chapter/481.2010.pdf" Type="http://schemas.openxmlformats.org/officeDocument/2006/relationships/hyperlink" Id="rId9"/>
    <Relationship TargetMode="External" Target="https://www.legis.iowa.gov/docs/iac/chapter/481.2015.pdf" Type="http://schemas.openxmlformats.org/officeDocument/2006/relationships/hyperlink" Id="rId10"/>
    <Relationship TargetMode="External" Target="https://www.legis.iowa.gov/docs/iac/chapter/481.2019.pdf" Type="http://schemas.openxmlformats.org/officeDocument/2006/relationships/hyperlink" Id="rId11"/>
    <Relationship TargetMode="External" Target="https://www.legis.iowa.gov/docs/ico/chapter/272C.3.pdf" Type="http://schemas.openxmlformats.org/officeDocument/2006/relationships/hyperlink" Id="rId12"/>
    <Relationship TargetMode="External" Target="https://www.legis.iowa.gov/docs/ico/chapter/272C.10.pdf" Type="http://schemas.openxmlformats.org/officeDocument/2006/relationships/hyperlink" Id="rId13"/>
    <Relationship TargetMode="External" Target="https://www.legis.iowa.gov/docs/iac/chapter/481.2016.pdf" Type="http://schemas.openxmlformats.org/officeDocument/2006/relationships/hyperlink" Id="rId14"/>
    <Relationship TargetMode="External" Target="https://www.legis.iowa.gov/docs/iac/chapter/481.2019.pdf" Type="http://schemas.openxmlformats.org/officeDocument/2006/relationships/hyperlink" Id="rId15"/>
    <Relationship TargetMode="External" Target="https://www.legis.iowa.gov/docs/iac/rule/481.2018.14.pdf" Type="http://schemas.openxmlformats.org/officeDocument/2006/relationships/hyperlink" Id="rId16"/>
    <Relationship Target="footer.xml" Type="http://schemas.openxmlformats.org/officeDocument/2006/relationships/footer" Id="rId1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