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481—2017.3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(543B)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Instructors taking license examinations for auditing purposes.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2017.3(1)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Instructors who take the salesperson or broker examination for auditing purposes first obtain written consent from the commission.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2017.3(2)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Any instructor who wishes to retake an examination for auditing purposes may be granted permission after 12 months have passed.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7779C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