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481—2016.8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Education criteria for out-of-state licensees.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2016.4(2)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applies to every Iowa real estate licensee unless exempted by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272C.2(5)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2016.4.pdf" Type="http://schemas.openxmlformats.org/officeDocument/2006/relationships/hyperlink" Id="rId4"/>
    <Relationship TargetMode="External" Target="https://www.legis.iowa.gov/docs/ico/chapter/272C.2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