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 of these rules,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“Affirmative marketing”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entire scope of social laws and ethics that are concerned with civil rights as they apply especially to housing and to the activities of real estate licensees.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“Approved program, course, or activity”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continuing education program, course, or activity meeting the standards set forth in these rules which has received advance approval by the commission pursuant to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“Approved provider”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or an organization that has been approved by the commission to conduct continuing education activities pursuant to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“Broker”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person holding an Iowa real estate broker license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real estate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“Continuing education”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education needed as a condition to license renewal.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“Credit hour”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value assigned by the commission to a prelicense or continuing education program, course, or activity.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“Distance learning”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“online learning”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planned teaching/learning experience with a geographic separation of student and instructor that utilizes a wide spectrum of technology-based systems, including computer-based instruction, to reach learners at a distance. Home-study courses that include written materials, exercises and tests mailed to the provider for review are included in this definition.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“Guest speaker”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teaches a real estate education course on a one-time-only or very limited basis and who possesses a unique depth of knowledge and experience in the subject matter the individual proposes to teach.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“Hour”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50 minutes of instruction.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“Inactive license”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543B.5(12)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“Licensee”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543B.5(13)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“Live instruction”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educational program delivered in a traditional classroom setting or by electronic means whereby the instructor and student have real-time visual and audio contact to carry out their essential tasks.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“Prelicense course”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instruction consisting of one or more courses meeting the criteria of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“Salesperson”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person holding an Iowa real estate salesperson license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3.pdf" Type="http://schemas.openxmlformats.org/officeDocument/2006/relationships/hyperlink" Id="rId4"/>
    <Relationship TargetMode="External" Target="https://www.legis.iowa.gov/docs/ico/chapter/543B.5.pdf" Type="http://schemas.openxmlformats.org/officeDocument/2006/relationships/hyperlink" Id="rId5"/>
    <Relationship TargetMode="External" Target="https://www.legis.iowa.gov/docs/ico/chapter/543B.5.pdf" Type="http://schemas.openxmlformats.org/officeDocument/2006/relationships/hyperlink" Id="rId6"/>
    <Relationship TargetMode="External" Target="https://www.legis.iowa.gov/docs/ico/chapter/543B.15.pdf" Type="http://schemas.openxmlformats.org/officeDocument/2006/relationships/hyperlink" Id="rId7"/>
    <Relationship TargetMode="External" Target="https://www.legis.iowa.gov/docs/ico/chapter/543B.5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