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Written company policy needed.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Every licensed sole-proprietor single broker, firm, partnership, limited liability company, association, or corporation has a written company policy. Regardless of the type or types of agency relationships offered, a written company policy is needed.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2012.1(1)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written company policy identifies and describes the types of real estate brokerage relationships in which the broker and affiliated licensees may engage with seller, landlord, buyer, or tenant as a part of any real estate brokerage business activities.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2012.1(2)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addition, every real estate brokerage that offers representation to both buyers and sellers, and tenants and landlords, also specifically addresses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appointed agent’s policy and brokerage procedures intended to prevent any mishandling of information through both formal and informal sharing of information within the brokerage;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arrangement of brokerage office space and the personal relationships of affiliated licensees who are representing clients with adverse interests.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2012.1(3)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broker is not obligated to offer or engage in more than one type of brokerage relationship as enumerated in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481—2012.3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(543B)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481—2012.5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(543B).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12.3.pdf" Type="http://schemas.openxmlformats.org/officeDocument/2006/relationships/hyperlink" Id="rId4"/>
    <Relationship TargetMode="External" Target="https://www.legis.iowa.gov/docs/iac/rule/481.2012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