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481—2009.3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Examination fee.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examination fee is paid directly to the testing service at the prevailing rate established by contract between the commission and the testing service.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