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Involuntary closing of a sole-proprietor brokerage.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the death or disability of a sole-proprietor broker in which the affairs of the broker cannot be carried on, the following steps are necessary for closing the real estate brokerage business: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2008.2(1)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licensees associated with the broker cease all brokerage activity until their licenses have been transferred to another broker;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2008.2(2)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executor or legal representative of the broker’s estate, if an attorney or a broker, may conclude pending business;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2008.2(3)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administrator or executor of the broker’s estate or the legal representative of the broker may follow the procedures established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(543B) for voluntary closing.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08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