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Loan finder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acceptance of a fee or anything of value by a real estate licensee from a lender or financing company for the referral or steering of a client to the lender for a loan is considered not in the best interest of the public and constitutes a violation of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543B.34(8)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29.pdf" Type="http://schemas.openxmlformats.org/officeDocument/2006/relationships/hyperlink" Id="rId4"/>
    <Relationship TargetMode="External" Target="https://www.legis.iowa.gov/docs/ico/chapter/543B.3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