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5">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compensation on the value of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compensation to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6">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7">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co/chapter/543B.29.pdf" Type="http://schemas.openxmlformats.org/officeDocument/2006/relationships/hyperlink" Id="rId5"/>
    <Relationship TargetMode="External" Target="https://www.legis.iowa.gov/docs/ico/chapter/543B.60A.pdf" Type="http://schemas.openxmlformats.org/officeDocument/2006/relationships/hyperlink" Id="rId6"/>
    <Relationship TargetMode="External" Target="https://www.legis.iowa.gov/docs/ico/chapter/553.pdf" Type="http://schemas.openxmlformats.org/officeDocument/2006/relationships/hyperlink" Id="rId7"/>
    <Relationship TargetMode="External" Target="https://www.legis.iowa.gov/docs/ico/chapter/543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