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Notification needed.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2007.2(1)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Partnerships, associations, and corporations are obligated to obtain a license before acting as a real estate broker. Failure of a broker to inform the commission in writing, electronic or otherwise, within five working days that the broker has formed a new partnership, association or corporation, or has changed the type of the business, is prima facie evidence of a violation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2007.2(2)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Failure of a broker to inform the commission in writing, electronic or otherwise, within five working days of a change in type of license as sole-proprietor broker, partner, officer or broker associate is prima facie evidence of a violation of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543B.29(1)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2007.2(3)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Failure of a broker to inform the commission in writing, electronic or otherwise, within five working days of a change of address of a proprietorship, partnership, or corporation is prima facie evidence of a violation of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543B.32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2007.2(4)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Failure of a broker to return a license electronically to the commission office to ensure that it is received within 72 hours after a salesperson or broker associate is discharged or terminates employment is prima facie evidence of a violation of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543B.33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2007.2(5)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Failure of a licensee to inform the commission in writing, electronic or otherwise, within five working days of a change of residence address or mailing address is prima facie evidence of a violation of Iowa Code sections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B.1.pdf" Type="http://schemas.openxmlformats.org/officeDocument/2006/relationships/hyperlink" Id="rId4"/>
    <Relationship TargetMode="External" Target="https://www.legis.iowa.gov/docs/ico/chapter/543B.1.pdf" Type="http://schemas.openxmlformats.org/officeDocument/2006/relationships/hyperlink" Id="rId5"/>
    <Relationship TargetMode="External" Target="https://www.legis.iowa.gov/docs/ico/chapter/543B.29.pdf" Type="http://schemas.openxmlformats.org/officeDocument/2006/relationships/hyperlink" Id="rId6"/>
    <Relationship TargetMode="External" Target="https://www.legis.iowa.gov/docs/ico/chapter/543B.32.pdf" Type="http://schemas.openxmlformats.org/officeDocument/2006/relationships/hyperlink" Id="rId7"/>
    <Relationship TargetMode="External" Target="https://www.legis.iowa.gov/docs/ico/chapter/543B.33.pdf" Type="http://schemas.openxmlformats.org/officeDocument/2006/relationships/hyperlink" Id="rId8"/>
    <Relationship TargetMode="External" Target="https://www.legis.iowa.gov/docs/ico/chapter/543B.16.pdf" Type="http://schemas.openxmlformats.org/officeDocument/2006/relationships/hyperlink" Id="rId9"/>
    <Relationship TargetMode="External" Target="https://www.legis.iowa.gov/docs/ico/chapter/543B.18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