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Nonresident real estate offices and licenses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nonresident applicants for licensure in Iowa shall qualify for and obtain a license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481—2007.1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applicant is a broker associate or salesperson of a nonresident broker, the nonresident employing broker must have an Iowa broker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applicant is employed by or otherwise associated with a nonresident real estate firm as defined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(543B), that firm must apply and qualify for an Iowa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firm as defined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 may be granted an Iowa license unless at least one member or officer of the firm applies for and is granted an Iowa broker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member or officer of the firm and every employee or associated real estate licensee who acts as a real estate broker, broker associate, or salesperson in Iowa must apply for and be granted an Iowa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provided by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nonresident broker or firm is not obligated to maintain a definite place of business in Iowa if that broker or firm maintains an active place of business within the resident state or jurisdiction.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.pdf" Type="http://schemas.openxmlformats.org/officeDocument/2006/relationships/hyperlink" Id="rId4"/>
    <Relationship TargetMode="External" Target="https://www.legis.iowa.gov/docs/iac/rule/481.2007.1.pdf" Type="http://schemas.openxmlformats.org/officeDocument/2006/relationships/hyperlink" Id="rId5"/>
    <Relationship TargetMode="External" Target="https://www.legis.iowa.gov/docs/iac/rule/481.2002.1.pdf" Type="http://schemas.openxmlformats.org/officeDocument/2006/relationships/hyperlink" Id="rId6"/>
    <Relationship TargetMode="External" Target="https://www.legis.iowa.gov/docs/iac/rule/481.2002.1.pdf" Type="http://schemas.openxmlformats.org/officeDocument/2006/relationships/hyperlink" Id="rId7"/>
    <Relationship TargetMode="External" Target="https://www.legis.iowa.gov/docs/ico/chapter/543B.2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