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481—2005.2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Nonresident application.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Each applicant under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481—2005.3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(543B) or under a reciprocal licensing agreement or memorandum applies on forms provided by the commission under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The application includes but is not limited to a certification of license from the state of original licensure containing all information required by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an affidavit certifying that the applicant has reviewed and is familiar with and will be bound by the Iowa real estate license law and the rules of the commission.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7767C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81.2005.3.pdf" Type="http://schemas.openxmlformats.org/officeDocument/2006/relationships/hyperlink" Id="rId4"/>
    <Relationship TargetMode="External" Target="https://www.legis.iowa.gov/docs/ico/chapter/543B.16.pdf" Type="http://schemas.openxmlformats.org/officeDocument/2006/relationships/hyperlink" Id="rId5"/>
    <Relationship TargetMode="External" Target="https://www.legis.iowa.gov/docs/ico/chapter/543B.21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