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Licensure by verification.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licensed in another state or jurisdiction may qualify for an Iowa salesperson or broker license through verification by making application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(272C). In addition to all requirements provided by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(272C), an applicant for a license through verification shall also submit to the commission proof of passing the Iowa portion of the salesperson or broker real estate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terms.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Once the applicant submits an approved application and appropriate licensing fees, a license will be issued for a three-year term, counting the remaining portion of the year issued as a full year. Licenses expire on December 31 of the third year of the license term.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2005.11(2)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1.1.pdf" Type="http://schemas.openxmlformats.org/officeDocument/2006/relationships/hyperlink" Id="rId4"/>
    <Relationship TargetMode="External" Target="https://www.legis.iowa.gov/docs/iac/rule/481.501.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