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Licensees of other jurisdictions.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 nonresident of this state may be licensed as a real estate broker or a real estate salesperson upon complying with all the provisions and conditions of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commission rules relative to resident brokers or salespersons.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licensed in another state or jurisdiction making application in Iowa by reciprocity or as provided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481—2005.3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(543B) or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481—2005.11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(543B) may qualify for a salesperson license in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2005.1(2)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licensed as a broker or broker associate in another state or jurisdiction making application in Iowa by reciprocity or as provided in rule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481—2005.3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(543B) or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481—2005.11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(543B) may qualify for the same type of broker or broker associate license in Iowa. The person meets all criteria for an Iowa broker license as provided in rule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481—2003.1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(543B). If the person does not meet the criteria, the person may qualify for a salesperson license if the person meets, at a minimum, the criteria for an Iowa salesperson license as provided in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2004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2005.1(3)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may only perform activities in Iowa as provided by Iowa Code chapter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after qualifying for and being issued a real estate license.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3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B.21.pdf" Type="http://schemas.openxmlformats.org/officeDocument/2006/relationships/hyperlink" Id="rId4"/>
    <Relationship TargetMode="External" Target="https://www.legis.iowa.gov/docs/ico/chapter/543B.pdf" Type="http://schemas.openxmlformats.org/officeDocument/2006/relationships/hyperlink" Id="rId5"/>
    <Relationship TargetMode="External" Target="https://www.legis.iowa.gov/docs/iac/rule/481.2005.3.pdf" Type="http://schemas.openxmlformats.org/officeDocument/2006/relationships/hyperlink" Id="rId6"/>
    <Relationship TargetMode="External" Target="https://www.legis.iowa.gov/docs/iac/rule/481.2005.11.pdf" Type="http://schemas.openxmlformats.org/officeDocument/2006/relationships/hyperlink" Id="rId7"/>
    <Relationship TargetMode="External" Target="https://www.legis.iowa.gov/docs/iac/rule/481.2005.3.pdf" Type="http://schemas.openxmlformats.org/officeDocument/2006/relationships/hyperlink" Id="rId8"/>
    <Relationship TargetMode="External" Target="https://www.legis.iowa.gov/docs/iac/rule/481.2005.11.pdf" Type="http://schemas.openxmlformats.org/officeDocument/2006/relationships/hyperlink" Id="rId9"/>
    <Relationship TargetMode="External" Target="https://www.legis.iowa.gov/docs/iac/rule/481.2003.1.pdf" Type="http://schemas.openxmlformats.org/officeDocument/2006/relationships/hyperlink" Id="rId10"/>
    <Relationship TargetMode="External" Target="https://www.legis.iowa.gov/docs/iac/chapter/481.2004.pdf" Type="http://schemas.openxmlformats.org/officeDocument/2006/relationships/hyperlink" Id="rId11"/>
    <Relationship TargetMode="External" Target="https://www.legis.iowa.gov/docs/ico/chapter/543B.pdf" Type="http://schemas.openxmlformats.org/officeDocument/2006/relationships/hyperlink" Id="rId12"/>
    <Relationship Target="footer.xml" Type="http://schemas.openxmlformats.org/officeDocument/2006/relationships/footer" Id="rId13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