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salesperson are conducted by the commission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will approve the form, contract, and method of administration. The examination is conducted in accordance with approved procedures formulated by the testing service.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60 live education or online learning hours of real estate principles and practices have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from the commission granting a waiver of prelicense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5">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6">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waiver granted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ac/rule/481.2005.3.pdf" Type="http://schemas.openxmlformats.org/officeDocument/2006/relationships/hyperlink" Id="rId5"/>
    <Relationship TargetMode="External" Target="https://www.legis.iowa.gov/docs/iac/rule/481.2005.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