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Correspondence and communications.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Correspondence and communications with the commission should be addressed or directed to the commission office.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