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481—1084.5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(544B,272C)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Dispensation.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will make findings of fact and conclusions of law and may take one or more of the following actions: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Dismiss the charges.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Revoke the professional landscape architect’s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Suspend the professional landscape architect’s license as authorized by law.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Impose civil penalties, the amount of which will be set at the discretion of the board but will not exceed $1,000. Civil penalties may be imposed for any of the disciplinary violations of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544B.15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272C.9(2)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these rules or for repeated offenses.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Impose a period of probation, either with or without conditions.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Require reexamination, using one or more parts of the examination given to professional landscape architectural licensee candidates.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Require additional professional education, reeducation, or continuing education.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Issue a citation or warning.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9.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Issue a consent order.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10.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Accept voluntary surrender of license. Voluntary surrender of a license is considered a disciplinary action.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9157C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6/4/25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4B.15.pdf" Type="http://schemas.openxmlformats.org/officeDocument/2006/relationships/hyperlink" Id="rId4"/>
    <Relationship TargetMode="External" Target="https://www.legis.iowa.gov/docs/ico/chapter/272C.9.pdf" Type="http://schemas.openxmlformats.org/officeDocument/2006/relationships/hyperlink" Id="rId5"/>
    <Relationship TargetMode="External" Target="https://www.legis.iowa.gov/docs/ico/chapter/272C.9.pdf" Type="http://schemas.openxmlformats.org/officeDocument/2006/relationships/hyperlink" Id="rId6"/>
    <Relationship TargetMode="External" Target="https://www.legis.iowa.gov/docs/ico/chapter/272C.10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