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481—1082.10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(544B,17A)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Fee schedule.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appropriate fee shall accompany the application.</w:t>
      </w:r>
    </w:p>
    <w:tbl>
      <w:tblPr>
        <w:tblW w:w="0" w:type="auto"/>
        <w:tblCellSpacing w:w="0" w:type="auto"/>
        <w:tblInd w:w="115" w:type="dxa"/>
        <w:tblBorders>
          <w:top w:val="single" w:color="000000" w:sz="8"/>
          <w:left w:val="single" w:color="000000" w:sz="8"/>
          <w:bottom w:val="single" w:color="000000" w:sz="8"/>
          <w:right w:val="single" w:color="000000" w:sz="8"/>
          <w:insideH w:val="none"/>
          <w:insideV w:val="none"/>
        </w:tblBorders>
        <w:tblLayout w:type="fixed"/>
      </w:tblPr>
      <w:tblGrid>
        <w:gridCol w:w="7488"/>
        <w:gridCol w:w="4032"/>
      </w:tblGrid>
      <w:tr>
        <w:trPr>
          <w:trHeight w:val="495" w:hRule="atLeast"/>
        </w:trPr>
        <w:tc>
          <w:tcPr>
            <w:tcW w:w="748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Fees for examination subjects shall be paid directly to the testing service selected by CLARB.</w:t>
            </w:r>
          </w:p>
        </w:tc>
        <w:tc>
          <w:tcPr>
            <w:tcW w:w="4032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70" w:hRule="atLeast"/>
        </w:trPr>
        <w:tc>
          <w:tcPr>
            <w:tcW w:w="748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 xml:space="preserve"> Exemption fee</w:t>
            </w:r>
          </w:p>
        </w:tc>
        <w:tc>
          <w:tcPr>
            <w:tcW w:w="4032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$300</w:t>
            </w:r>
          </w:p>
        </w:tc>
      </w:tr>
      <w:tr>
        <w:trPr>
          <w:trHeight w:val="495" w:hRule="atLeast"/>
        </w:trPr>
        <w:tc>
          <w:tcPr>
            <w:tcW w:w="0" w:type="auto"/>
            <w:gridSpan w:val="2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96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(This certificate of licensure is to be effective to the June 30 which is at least</w:t>
            </w:r>
          </w:p>
          <w:p>
            <w:pPr>
              <w:spacing w:before="0" w:after="0"/>
              <w:ind w:left="396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12 months beyond the date of the application.)</w:t>
            </w:r>
          </w:p>
        </w:tc>
      </w:tr>
      <w:tr>
        <w:trPr>
          <w:trHeight w:val="270" w:hRule="atLeast"/>
        </w:trPr>
        <w:tc>
          <w:tcPr>
            <w:tcW w:w="748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Wall certificate replacement fee</w:t>
            </w:r>
          </w:p>
        </w:tc>
        <w:tc>
          <w:tcPr>
            <w:tcW w:w="4032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$25</w:t>
            </w:r>
          </w:p>
        </w:tc>
      </w:tr>
      <w:tr>
        <w:trPr>
          <w:trHeight w:val="270" w:hRule="atLeast"/>
        </w:trPr>
        <w:tc>
          <w:tcPr>
            <w:tcW w:w="748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Certificate of licensure fee</w:t>
            </w:r>
          </w:p>
        </w:tc>
        <w:tc>
          <w:tcPr>
            <w:tcW w:w="4032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$15/month</w:t>
            </w:r>
          </w:p>
        </w:tc>
      </w:tr>
      <w:tr>
        <w:trPr>
          <w:trHeight w:val="495" w:hRule="atLeast"/>
        </w:trPr>
        <w:tc>
          <w:tcPr>
            <w:tcW w:w="0" w:type="auto"/>
            <w:gridSpan w:val="2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96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(This certificate of licensure is to be effective the day</w:t>
            </w:r>
          </w:p>
          <w:p>
            <w:pPr>
              <w:spacing w:before="0" w:after="0"/>
              <w:ind w:left="396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 xml:space="preserve"> of board action until June 30.)</w:t>
            </w:r>
          </w:p>
        </w:tc>
      </w:tr>
      <w:tr>
        <w:trPr>
          <w:trHeight w:val="270" w:hRule="atLeast"/>
        </w:trPr>
        <w:tc>
          <w:tcPr>
            <w:tcW w:w="748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Biennial licensure fee (active)</w:t>
            </w:r>
          </w:p>
        </w:tc>
        <w:tc>
          <w:tcPr>
            <w:tcW w:w="4032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$350</w:t>
            </w:r>
          </w:p>
        </w:tc>
      </w:tr>
      <w:tr>
        <w:trPr>
          <w:trHeight w:val="270" w:hRule="atLeast"/>
        </w:trPr>
        <w:tc>
          <w:tcPr>
            <w:tcW w:w="748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Biennial licensure fee (inactive)</w:t>
            </w:r>
          </w:p>
        </w:tc>
        <w:tc>
          <w:tcPr>
            <w:tcW w:w="4032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$100</w:t>
            </w:r>
          </w:p>
        </w:tc>
      </w:tr>
      <w:tr>
        <w:trPr>
          <w:trHeight w:val="720" w:hRule="atLeast"/>
        </w:trPr>
        <w:tc>
          <w:tcPr>
            <w:tcW w:w="748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Reinstatement of lapsed licensure to active status</w:t>
            </w:r>
          </w:p>
        </w:tc>
        <w:tc>
          <w:tcPr>
            <w:tcW w:w="4032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$100 + renewal fee + $25 per month or partial month of lapsed licensure; not to exceed $750</w:t>
            </w:r>
          </w:p>
        </w:tc>
      </w:tr>
      <w:tr>
        <w:trPr>
          <w:trHeight w:val="270" w:hRule="atLeast"/>
        </w:trPr>
        <w:tc>
          <w:tcPr>
            <w:tcW w:w="748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Reinstatement of inactive or retired status to active status</w:t>
            </w:r>
          </w:p>
        </w:tc>
        <w:tc>
          <w:tcPr>
            <w:tcW w:w="4032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$350</w:t>
            </w:r>
          </w:p>
        </w:tc>
      </w:tr>
      <w:tr>
        <w:trPr>
          <w:trHeight w:val="495" w:hRule="atLeast"/>
        </w:trPr>
        <w:tc>
          <w:tcPr>
            <w:tcW w:w="748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96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(If less than 12 months from the next biennial renewal, one-half of the current active licensure fee shall be paid.)</w:t>
            </w:r>
          </w:p>
        </w:tc>
        <w:tc>
          <w:tcPr>
            <w:tcW w:w="4032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70" w:hRule="atLeast"/>
        </w:trPr>
        <w:tc>
          <w:tcPr>
            <w:tcW w:w="748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 xml:space="preserve">Prelicense determination fee </w:t>
            </w:r>
          </w:p>
        </w:tc>
        <w:tc>
          <w:tcPr>
            <w:tcW w:w="4032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$25</w:t>
            </w:r>
          </w:p>
        </w:tc>
      </w:tr>
    </w:tbl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9155C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6/4/25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