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481—1081.4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(544B,17A)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Order of business.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executive will prepare an agenda listing all matters to be discussed at meetings. A copy of this agenda will be available to each member of the board.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9154C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6/4/25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