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481—1081.3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(544B,17A)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Calls for meetings are issued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