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481—1040.5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Attest and compilation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obligated by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481—1040.3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(542), attest and compilation services may be performed by an out-of-state CPA firm exercising a practice privilege as long as the out-of-state firm is validly licensed in the state of its principal place of business, complies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associated rules, and complies with the peer review and ownership provisions of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40.3.pdf" Type="http://schemas.openxmlformats.org/officeDocument/2006/relationships/hyperlink" Id="rId4"/>
    <Relationship TargetMode="External" Target="https://www.legis.iowa.gov/docs/ico/chapter/542.20.pdf" Type="http://schemas.openxmlformats.org/officeDocument/2006/relationships/hyperlink" Id="rId5"/>
    <Relationship TargetMode="External" Target="https://www.legis.iowa.gov/docs/ico/chapter/542.20.pdf" Type="http://schemas.openxmlformats.org/officeDocument/2006/relationships/hyperlink" Id="rId6"/>
    <Relationship TargetMode="External" Target="https://www.legis.iowa.gov/docs/ico/chapter/542.7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