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481—1040.2</w:t>
      </w:r>
      <w:r>
        <w:rPr>
          <w:rFonts w:ascii="Times New Roman" w:hAnsi="Times New Roman"/>
          <w:b/>
          <w:i w:val="false"/>
          <w:color w:val="000000"/>
          <w:sz w:val="22"/>
        </w:rPr>
        <w:t xml:space="preserve">(542) </w:t>
      </w:r>
      <w:r>
        <w:rPr>
          <w:rFonts w:ascii="Times New Roman" w:hAnsi="Times New Roman"/>
          <w:b/>
          <w:i w:val="false"/>
          <w:color w:val="000000"/>
          <w:sz w:val="22"/>
        </w:rPr>
        <w:t xml:space="preserve">Out-of-state licensure status. </w:t>
      </w:r>
      <w:r>
        <w:rPr>
          <w:rFonts w:ascii="Times New Roman" w:hAnsi="Times New Roman"/>
          <w:b w:val="false"/>
          <w:i w:val="false"/>
          <w:color w:val="000000"/>
          <w:sz w:val="22"/>
        </w:rPr>
        <w:t xml:space="preserve">The practice privilege described in Iowa Code section </w:t>
      </w:r>
      <w:hyperlink r:id="rId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applies to certified public accounting firms that are licensed to practice as certified public accounting firms in the jurisdiction in which their principal place of business is located for those periods of time in which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1040.2(1)</w:t>
      </w:r>
      <w:r>
        <w:rPr>
          <w:rFonts w:ascii="Times New Roman" w:hAnsi="Times New Roman"/>
          <w:b w:val="false"/>
          <w:i w:val="false"/>
          <w:color w:val="000000"/>
          <w:sz w:val="22"/>
        </w:rPr>
        <w:t> </w:t>
      </w:r>
      <w:r>
        <w:rPr>
          <w:rFonts w:ascii="Times New Roman" w:hAnsi="Times New Roman"/>
          <w:b w:val="false"/>
          <w:i w:val="false"/>
          <w:color w:val="000000"/>
          <w:sz w:val="22"/>
        </w:rPr>
        <w:t>The out-of-state license is valid, in good standing, and active. The practice privilege ceases if the out-of-state license expires in the jurisdiction of the firm’s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out-of-state license is substantially equivalent to a permit to practice issued under Iowa Code section </w:t>
      </w:r>
      <w:hyperlink r:id="rId5">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1040.2(3)</w:t>
      </w:r>
      <w:r>
        <w:rPr>
          <w:rFonts w:ascii="Times New Roman" w:hAnsi="Times New Roman"/>
          <w:b w:val="false"/>
          <w:i w:val="false"/>
          <w:color w:val="000000"/>
          <w:sz w:val="22"/>
        </w:rPr>
        <w:t> </w:t>
      </w:r>
      <w:r>
        <w:rPr>
          <w:rFonts w:ascii="Times New Roman" w:hAnsi="Times New Roman"/>
          <w:b w:val="false"/>
          <w:i w:val="false"/>
          <w:color w:val="000000"/>
          <w:sz w:val="22"/>
        </w:rPr>
        <w:t>The license authorizes in the firm’s principal place of business all of the public accounting services the firm performs or offers to perform in Iowa or for clients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accounting services offered in Iowa or for clients with a home office in Iowa that are obligated under Iowa law to be performed by a CPA are performed by a person holding a certificate issued under Iowa Code section </w:t>
      </w:r>
      <w:hyperlink r:id="rId6">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by a person exercising a practice privilege pursuant to Iowa Code section </w:t>
      </w:r>
      <w:hyperlink r:id="rId8">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481—Chapter 1039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20.pdf" Type="http://schemas.openxmlformats.org/officeDocument/2006/relationships/hyperlink" Id="rId4"/>
    <Relationship TargetMode="External" Target="https://www.legis.iowa.gov/docs/ico/chapter/542.7.pdf" Type="http://schemas.openxmlformats.org/officeDocument/2006/relationships/hyperlink" Id="rId5"/>
    <Relationship TargetMode="External" Target="https://www.legis.iowa.gov/docs/ico/chapter/542.6.pdf" Type="http://schemas.openxmlformats.org/officeDocument/2006/relationships/hyperlink" Id="rId6"/>
    <Relationship TargetMode="External" Target="https://www.legis.iowa.gov/docs/ico/chapter/542.19.pdf" Type="http://schemas.openxmlformats.org/officeDocument/2006/relationships/hyperlink" Id="rId7"/>
    <Relationship TargetMode="External" Target="https://www.legis.iowa.gov/docs/ico/chapter/542.20.pdf" Type="http://schemas.openxmlformats.org/officeDocument/2006/relationships/hyperlink" Id="rId8"/>
    <Relationship TargetMode="External" Target="https://www.legis.iowa.gov/docs/iac/chapter/481.1039.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