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481—1039.8</w:t>
      </w:r>
      <w:r>
        <w:rPr>
          <w:rFonts w:ascii="Times New Roman" w:hAnsi="Times New Roman"/>
          <w:b/>
          <w:i w:val="false"/>
          <w:color w:val="000000"/>
          <w:sz w:val="22"/>
        </w:rPr>
        <w:t xml:space="preserve">(542) </w:t>
      </w:r>
      <w:r>
        <w:rPr>
          <w:rFonts w:ascii="Times New Roman" w:hAnsi="Times New Roman"/>
          <w:b/>
          <w:i w:val="false"/>
          <w:color w:val="000000"/>
          <w:sz w:val="22"/>
        </w:rPr>
        <w:t xml:space="preserve">Relationship between Iowa licensure and the exercise of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1039.8(1)</w:t>
      </w:r>
      <w:r>
        <w:rPr>
          <w:rFonts w:ascii="Times New Roman" w:hAnsi="Times New Roman"/>
          <w:b w:val="false"/>
          <w:i w:val="false"/>
          <w:color w:val="000000"/>
          <w:sz w:val="22"/>
        </w:rPr>
        <w:t> </w:t>
      </w:r>
      <w:r>
        <w:rPr>
          <w:rFonts w:ascii="Times New Roman" w:hAnsi="Times New Roman"/>
          <w:b w:val="false"/>
          <w:i/>
          <w:color w:val="000000"/>
          <w:sz w:val="22"/>
        </w:rPr>
        <w:t xml:space="preserve">Active Iowa licensees. </w:t>
      </w:r>
      <w:r>
        <w:rPr>
          <w:rFonts w:ascii="Times New Roman" w:hAnsi="Times New Roman"/>
          <w:b w:val="false"/>
          <w:i w:val="false"/>
          <w:color w:val="000000"/>
          <w:sz w:val="22"/>
        </w:rPr>
        <w:t xml:space="preserve">An Iowa licensee holding an active CPA certificate is treated for all purposes as an Iowa licensee and is not subject to the provisions of Iowa Code section </w:t>
      </w:r>
      <w:hyperlink r:id="rId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1039.8(2)</w:t>
      </w:r>
      <w:r>
        <w:rPr>
          <w:rFonts w:ascii="Times New Roman" w:hAnsi="Times New Roman"/>
          <w:b w:val="false"/>
          <w:i w:val="false"/>
          <w:color w:val="000000"/>
          <w:sz w:val="22"/>
        </w:rPr>
        <w:t> </w:t>
      </w:r>
      <w:r>
        <w:rPr>
          <w:rFonts w:ascii="Times New Roman" w:hAnsi="Times New Roman"/>
          <w:b w:val="false"/>
          <w:i/>
          <w:color w:val="000000"/>
          <w:sz w:val="22"/>
        </w:rPr>
        <w:t xml:space="preserve">Inactive Iowa licensees. </w:t>
      </w:r>
      <w:r>
        <w:rPr>
          <w:rFonts w:ascii="Times New Roman" w:hAnsi="Times New Roman"/>
          <w:b w:val="false"/>
          <w:i w:val="false"/>
          <w:color w:val="000000"/>
          <w:sz w:val="22"/>
        </w:rPr>
        <w:t xml:space="preserve">An Iowa licensee holding an inactive CPA certificate is precluded by Iowa Code section </w:t>
      </w:r>
      <w:hyperlink r:id="rId5">
        <w:r>
          <w:rPr>
            <w:rStyle w:val="Hyperlink"/>
            <w:rFonts w:ascii="Times New Roman" w:hAnsi="Times New Roman"/>
            <w:b w:val="false"/>
            <w:i w:val="false"/>
            <w:color w:val="000000"/>
            <w:sz w:val="22"/>
          </w:rPr>
          <w:t>542.6(3)</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481—1025.9</w:t>
        </w:r>
      </w:hyperlink>
      <w:r>
        <w:rPr>
          <w:rFonts w:ascii="Times New Roman" w:hAnsi="Times New Roman"/>
          <w:b w:val="false"/>
          <w:i w:val="false"/>
          <w:color w:val="000000"/>
          <w:sz w:val="22"/>
        </w:rPr>
        <w:t>(272C,542) from performing attest or compilation services or using the title “CPA” while performing public accounting services in Iowa or for a client with a home office in Iowa. The practice of an inactive CPA is restricted because the continuing education necessary to renew in active status does not apply to those renewing in inactive status. Some individuals holding an inactive Iowa CPA certificate may, however, hold an active CPA certificate in another jurisdiction in which they maintain their principal place of business and satisfy continuing education obligations. Such individuals may have maintained an inactive Iowa CPA certificate solely to facilitate reinstatement to active status when active Iowa licensure is necessary in their practice. The following provisions apply to inactive Iowa licensees who may wish to exercise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in which an inactive Iowa licensee is alleged to have improperly used the title “CPA” or otherwise practiced public accounting on an inactive license, the board will consider whether the inactive licensee, at the time of the events at issue, satisfied the conditions for a practice privilege under Iowa Code section </w:t>
      </w:r>
      <w:hyperlink r:id="rId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take care to avoid public confusion about licensure status as provided in </w:t>
      </w:r>
      <w:hyperlink r:id="rId8">
        <w:r>
          <w:rPr>
            <w:rStyle w:val="Hyperlink"/>
            <w:rFonts w:ascii="Times New Roman" w:hAnsi="Times New Roman"/>
            <w:b w:val="false"/>
            <w:i w:val="false"/>
            <w:color w:val="000000"/>
            <w:sz w:val="22"/>
          </w:rPr>
          <w:t>481—subrule 1025.1(6)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an individual holding an inactive Iowa CPA certificate will be prosecuted as disciplinary proceedings against a licensee under Iowa Code section </w:t>
      </w:r>
      <w:hyperlink r:id="rId9">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enforced under the provisions of Iowa Code sections </w:t>
      </w:r>
      <w:hyperlink r:id="rId10">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1039.8(3)</w:t>
      </w:r>
      <w:r>
        <w:rPr>
          <w:rFonts w:ascii="Times New Roman" w:hAnsi="Times New Roman"/>
          <w:b w:val="false"/>
          <w:i w:val="false"/>
          <w:color w:val="000000"/>
          <w:sz w:val="22"/>
        </w:rPr>
        <w:t> </w:t>
      </w:r>
      <w:r>
        <w:rPr>
          <w:rFonts w:ascii="Times New Roman" w:hAnsi="Times New Roman"/>
          <w:b w:val="false"/>
          <w:i/>
          <w:color w:val="000000"/>
          <w:sz w:val="22"/>
        </w:rPr>
        <w:t xml:space="preserve">Lapsed Iowa licensees. </w:t>
      </w:r>
      <w:r>
        <w:rPr>
          <w:rFonts w:ascii="Times New Roman" w:hAnsi="Times New Roman"/>
          <w:b w:val="false"/>
          <w:i w:val="false"/>
          <w:color w:val="000000"/>
          <w:sz w:val="22"/>
        </w:rPr>
        <w:t>An Iowa licensee holding a lapsed Iowa CPA certificate is not authorized to perform attest or compilation services or to otherwise practice public accounting using the title “CPA” in Iowa or for a client with a home office in Iowa. A lapsed licensee is subject to discipline for practicing on a lapsed license or representing oneself as a “CPA” in any context unless the licensee truthfully discloses that the certificate has lapsed. Some individuals holding lapsed Iowa CPA certificates may, however, hold active CPA certificates in another jurisdiction in which the individuals maintain their principal place of business. Such individuals may have intentionally allowed their Iowa CPA certificates to lapse because the individuals no longer need an active Iowa license in their practice. The following provisions apply to lapsed Iowa licensees who may wish to exercise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in which a lapsed Iowa licensee is alleged to have improperly used the title “CPA” or otherwise practiced public accounting on a lapsed license, the board will consider whether the lapsed licensee, at the time of the events at issue, satisfied the conditions for a practice privilege under Iowa Code section </w:t>
      </w:r>
      <w:hyperlink r:id="rId1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take care to avoid public confusion about licensure status as provided in </w:t>
      </w:r>
      <w:hyperlink r:id="rId13">
        <w:r>
          <w:rPr>
            <w:rStyle w:val="Hyperlink"/>
            <w:rFonts w:ascii="Times New Roman" w:hAnsi="Times New Roman"/>
            <w:b w:val="false"/>
            <w:i w:val="false"/>
            <w:color w:val="000000"/>
            <w:sz w:val="22"/>
          </w:rPr>
          <w:t>481—subrule 1025.1(6)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an individual holding a lapsed Iowa CPA certificate will be prosecuted as disciplinary proceedings against a licensee under Iowa Code section </w:t>
      </w:r>
      <w:hyperlink r:id="rId14">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prosecuted under the provisions of Iowa Code sections </w:t>
      </w:r>
      <w:hyperlink r:id="rId15">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1039.8(4)</w:t>
      </w:r>
      <w:r>
        <w:rPr>
          <w:rFonts w:ascii="Times New Roman" w:hAnsi="Times New Roman"/>
          <w:b w:val="false"/>
          <w:i w:val="false"/>
          <w:color w:val="000000"/>
          <w:sz w:val="22"/>
        </w:rPr>
        <w:t> </w:t>
      </w:r>
      <w:r>
        <w:rPr>
          <w:rFonts w:ascii="Times New Roman" w:hAnsi="Times New Roman"/>
          <w:b w:val="false"/>
          <w:i/>
          <w:color w:val="000000"/>
          <w:sz w:val="22"/>
        </w:rPr>
        <w:t xml:space="preserve">Former Iowa licensees. </w:t>
      </w:r>
      <w:r>
        <w:rPr>
          <w:rFonts w:ascii="Times New Roman" w:hAnsi="Times New Roman"/>
          <w:b w:val="false"/>
          <w:i w:val="false"/>
          <w:color w:val="000000"/>
          <w:sz w:val="22"/>
        </w:rPr>
        <w:t>An individual who held an Iowa CPA certificate at one time whose Iowa CPA certificate has been revoked or surrendered in connection with a disciplinary investigation or proceeding is barred from performing attest or compilation services or using the title “CPA” whether or not such individual may otherwise qualify for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former Iowa licensees described in this subrule are ineligible to exercise the practice privilege described in Iowa Code section </w:t>
      </w:r>
      <w:hyperlink r:id="rId1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Code chapter </w:t>
      </w:r>
      <w:hyperlink r:id="rId1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by former Iowa licensees are subject to the criminal, civil and administrative remedies described in Iowa Code sections </w:t>
      </w:r>
      <w:hyperlink r:id="rId19">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 xml:space="preserve">, and may also be prosecuted as disciplinary proceedings under Iowa Code section </w:t>
      </w:r>
      <w:hyperlink r:id="rId21">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license remains subject to reinstatement under Iowa Code section </w:t>
      </w:r>
      <w:hyperlink r:id="rId22">
        <w:r>
          <w:rPr>
            <w:rStyle w:val="Hyperlink"/>
            <w:rFonts w:ascii="Times New Roman" w:hAnsi="Times New Roman"/>
            <w:b w:val="false"/>
            <w:i w:val="false"/>
            <w:color w:val="000000"/>
            <w:sz w:val="22"/>
          </w:rPr>
          <w:t>542.12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20.pdf" Type="http://schemas.openxmlformats.org/officeDocument/2006/relationships/hyperlink" Id="rId4"/>
    <Relationship TargetMode="External" Target="https://www.legis.iowa.gov/docs/ico/chapter/542.6.pdf" Type="http://schemas.openxmlformats.org/officeDocument/2006/relationships/hyperlink" Id="rId5"/>
    <Relationship TargetMode="External" Target="https://www.legis.iowa.gov/docs/iac/rule/481.1025.9.pdf" Type="http://schemas.openxmlformats.org/officeDocument/2006/relationships/hyperlink" Id="rId6"/>
    <Relationship TargetMode="External" Target="https://www.legis.iowa.gov/docs/ico/chapter/542.20.pdf" Type="http://schemas.openxmlformats.org/officeDocument/2006/relationships/hyperlink" Id="rId7"/>
    <Relationship TargetMode="External" Target="https://www.legis.iowa.gov/docs/iac/rule/481.1025.1.pdf" Type="http://schemas.openxmlformats.org/officeDocument/2006/relationships/hyperlink" Id="rId8"/>
    <Relationship TargetMode="External" Target="https://www.legis.iowa.gov/docs/ico/chapter/542.10.pdf" Type="http://schemas.openxmlformats.org/officeDocument/2006/relationships/hyperlink" Id="rId9"/>
    <Relationship TargetMode="External" Target="https://www.legis.iowa.gov/docs/ico/chapter/542.14.pdf" Type="http://schemas.openxmlformats.org/officeDocument/2006/relationships/hyperlink" Id="rId10"/>
    <Relationship TargetMode="External" Target="https://www.legis.iowa.gov/docs/ico/chapter/542.15.pdf" Type="http://schemas.openxmlformats.org/officeDocument/2006/relationships/hyperlink" Id="rId11"/>
    <Relationship TargetMode="External" Target="https://www.legis.iowa.gov/docs/ico/chapter/542.20.pdf" Type="http://schemas.openxmlformats.org/officeDocument/2006/relationships/hyperlink" Id="rId12"/>
    <Relationship TargetMode="External" Target="https://www.legis.iowa.gov/docs/iac/rule/481.1025.1.pdf" Type="http://schemas.openxmlformats.org/officeDocument/2006/relationships/hyperlink" Id="rId13"/>
    <Relationship TargetMode="External" Target="https://www.legis.iowa.gov/docs/ico/chapter/542.10.pdf" Type="http://schemas.openxmlformats.org/officeDocument/2006/relationships/hyperlink" Id="rId14"/>
    <Relationship TargetMode="External" Target="https://www.legis.iowa.gov/docs/ico/chapter/542.14.pdf" Type="http://schemas.openxmlformats.org/officeDocument/2006/relationships/hyperlink" Id="rId15"/>
    <Relationship TargetMode="External" Target="https://www.legis.iowa.gov/docs/ico/chapter/542.15.pdf" Type="http://schemas.openxmlformats.org/officeDocument/2006/relationships/hyperlink" Id="rId16"/>
    <Relationship TargetMode="External" Target="https://www.legis.iowa.gov/docs/ico/chapter/542.20.pdf" Type="http://schemas.openxmlformats.org/officeDocument/2006/relationships/hyperlink" Id="rId17"/>
    <Relationship TargetMode="External" Target="https://www.legis.iowa.gov/docs/ico/chapter/542.pdf" Type="http://schemas.openxmlformats.org/officeDocument/2006/relationships/hyperlink" Id="rId18"/>
    <Relationship TargetMode="External" Target="https://www.legis.iowa.gov/docs/ico/chapter/542.14.pdf" Type="http://schemas.openxmlformats.org/officeDocument/2006/relationships/hyperlink" Id="rId19"/>
    <Relationship TargetMode="External" Target="https://www.legis.iowa.gov/docs/ico/chapter/542.15.pdf" Type="http://schemas.openxmlformats.org/officeDocument/2006/relationships/hyperlink" Id="rId20"/>
    <Relationship TargetMode="External" Target="https://www.legis.iowa.gov/docs/ico/chapter/542.10.pdf" Type="http://schemas.openxmlformats.org/officeDocument/2006/relationships/hyperlink" Id="rId21"/>
    <Relationship TargetMode="External" Target="https://www.legis.iowa.gov/docs/ico/chapter/542.12.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