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481—1039.7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Penalties.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1039.7(1)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Individuals purporting to practice public accounting under a practice privilege who are ineligible to exercise a practice privilege or who fail to satisfy the conditions for exercising a practice privilege are subject to all of the penalties that apply to unlicensed persons, including the criminal, administrative, and civil penalties described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1039.7(2)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an individual acting or purporting to act under a practice privilege engages in any act or practice that does or may in the future violate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board rules, the board may take any or all of the following actions, as applicable: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Apply to the district court for an injunction, restraining order, or other order, pursuant to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542.14(1)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Issue an order to require compliance with Iowa Code 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board rules and impose a civil penalty 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Deny the subsequent license application of the violator or the violator’s firm, pursuant to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542.20(4)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r>
        <w:rPr>
          <w:rFonts w:ascii="Times New Roman" w:hAnsi="Times New Roman"/>
          <w:b w:val="false"/>
          <w:i/>
          <w:color w:val="000000"/>
          <w:sz w:val="22"/>
        </w:rPr>
        <w:t>“b”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Refer the complaint or other relevant information to the jurisdiction that issued a license to the alleged violator;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Take disciplinary action against the individual pursuant to Iowa Code section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if the individual holds an inactive or lapsed Iowa license.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1039.7(3)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Complaints filed with the board alleging violations by individuals who are not licensed by the board, including those acting or purporting to act under a practice privilege, are not confidential under Iowa Code section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272C.6(4)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will not be treated as confidential unless otherwise provided in Iowa Code chapter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other applicable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1039.7(4)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filing complaints with the board against individuals acting or purporting to act under a practice privilege should provide as much information as possible to assist the board in locating the individual and in determining whether the individual is licensed in any jurisdiction.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14.pdf" Type="http://schemas.openxmlformats.org/officeDocument/2006/relationships/hyperlink" Id="rId4"/>
    <Relationship TargetMode="External" Target="https://www.legis.iowa.gov/docs/ico/chapter/542.15.pdf" Type="http://schemas.openxmlformats.org/officeDocument/2006/relationships/hyperlink" Id="rId5"/>
    <Relationship TargetMode="External" Target="https://www.legis.iowa.gov/docs/ico/chapter/542.pdf" Type="http://schemas.openxmlformats.org/officeDocument/2006/relationships/hyperlink" Id="rId6"/>
    <Relationship TargetMode="External" Target="https://www.legis.iowa.gov/docs/ico/chapter/542.14.pdf" Type="http://schemas.openxmlformats.org/officeDocument/2006/relationships/hyperlink" Id="rId7"/>
    <Relationship TargetMode="External" Target="https://www.legis.iowa.gov/docs/ico/chapter/542.pdf" Type="http://schemas.openxmlformats.org/officeDocument/2006/relationships/hyperlink" Id="rId8"/>
    <Relationship TargetMode="External" Target="https://www.legis.iowa.gov/docs/ico/chapter/542.14.pdf" Type="http://schemas.openxmlformats.org/officeDocument/2006/relationships/hyperlink" Id="rId9"/>
    <Relationship TargetMode="External" Target="https://www.legis.iowa.gov/docs/ico/chapter/542.20.pdf" Type="http://schemas.openxmlformats.org/officeDocument/2006/relationships/hyperlink" Id="rId10"/>
    <Relationship TargetMode="External" Target="https://www.legis.iowa.gov/docs/ico/chapter/542.10.pdf" Type="http://schemas.openxmlformats.org/officeDocument/2006/relationships/hyperlink" Id="rId11"/>
    <Relationship TargetMode="External" Target="https://www.legis.iowa.gov/docs/ico/chapter/272C.6.pdf" Type="http://schemas.openxmlformats.org/officeDocument/2006/relationships/hyperlink" Id="rId12"/>
    <Relationship TargetMode="External" Target="https://www.legis.iowa.gov/docs/ico/chapter/22.pdf" Type="http://schemas.openxmlformats.org/officeDocument/2006/relationships/hyperlink" Id="rId13"/>
    <Relationship Target="footer.xml" Type="http://schemas.openxmlformats.org/officeDocument/2006/relationships/footer" Id="rId1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