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481—1039.5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Attest and compilation services.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Individuals providing compilation services in Iowa or for a client with a home office in Iowa need to comply with the peer review provisions of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542.6(6)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provide such services through a CPA or LPA firm, or a substantially equivalent firm that holds a valid license in the firm’s principal place of business and that complies with the peer review and ownership provisions of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or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542.8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7695C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3/6/24, effective 4/10/24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2.6.pdf" Type="http://schemas.openxmlformats.org/officeDocument/2006/relationships/hyperlink" Id="rId4"/>
    <Relationship TargetMode="External" Target="https://www.legis.iowa.gov/docs/ico/chapter/542.7.pdf" Type="http://schemas.openxmlformats.org/officeDocument/2006/relationships/hyperlink" Id="rId5"/>
    <Relationship TargetMode="External" Target="https://www.legis.iowa.gov/docs/ico/chapter/542.8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