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481—1039.3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When Iowa licensure may be necessary.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1039.3(1)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auditor of state, the department of agriculture and land stewardship, another governmental official or body, or a client may mandate that an individual be licensed in Iowa as a condition of performing public accounting services in Iowa or for a client with a home office in Iowa, whether or not the individual may otherwise satisfy the conditions for a practice privilege. Iowa licensure as a certified public accountant is necessary, for example, to perform certain audit services described in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1039.3(2)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Iowa licensure is necessary if an individual has an office in Iowa at which the individual uses the title “CPA,” unless the individual satisfies the conditions for a practice privilege and one of the following is true: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Iowa office is the office of an Iowa CPA or LPA firm that holds a permit to practice under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and the individual provides public accounting services through that firm.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Iowa office is the office of a business entity that is not obligated to hold a firm permit to practice under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and the individual provides public accounting services through that business entity.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1039.3(3)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Iowa licensure is necessary if an individual moves the individual’s principal place of business to Iowa and is otherwise obligated to be licensed under Iowa Code chapter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The board’s streamlined application process for reciprocal licensure is described in Iowa Code section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542.19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1029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7695C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2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1.pdf" Type="http://schemas.openxmlformats.org/officeDocument/2006/relationships/hyperlink" Id="rId4"/>
    <Relationship TargetMode="External" Target="https://www.legis.iowa.gov/docs/ico/chapter/542.7.pdf" Type="http://schemas.openxmlformats.org/officeDocument/2006/relationships/hyperlink" Id="rId5"/>
    <Relationship TargetMode="External" Target="https://www.legis.iowa.gov/docs/ico/chapter/542.8.pdf" Type="http://schemas.openxmlformats.org/officeDocument/2006/relationships/hyperlink" Id="rId6"/>
    <Relationship TargetMode="External" Target="https://www.legis.iowa.gov/docs/ico/chapter/542.7.pdf" Type="http://schemas.openxmlformats.org/officeDocument/2006/relationships/hyperlink" Id="rId7"/>
    <Relationship TargetMode="External" Target="https://www.legis.iowa.gov/docs/ico/chapter/542.8.pdf" Type="http://schemas.openxmlformats.org/officeDocument/2006/relationships/hyperlink" Id="rId8"/>
    <Relationship TargetMode="External" Target="https://www.legis.iowa.gov/docs/ico/chapter/542.pdf" Type="http://schemas.openxmlformats.org/officeDocument/2006/relationships/hyperlink" Id="rId9"/>
    <Relationship TargetMode="External" Target="https://www.legis.iowa.gov/docs/ico/chapter/542.19.pdf" Type="http://schemas.openxmlformats.org/officeDocument/2006/relationships/hyperlink" Id="rId10"/>
    <Relationship TargetMode="External" Target="https://www.legis.iowa.gov/docs/iac/chapter/481.1029.pdf" Type="http://schemas.openxmlformats.org/officeDocument/2006/relationships/hyperlink" Id="rId11"/>
    <Relationship Target="footer.xml" Type="http://schemas.openxmlformats.org/officeDocument/2006/relationships/footer" Id="rId12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