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481—1037.6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Enforcement options.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may also pursue other enforcement as provided in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542.14(8)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542.14(9)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542.15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7693C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2.14.pdf" Type="http://schemas.openxmlformats.org/officeDocument/2006/relationships/hyperlink" Id="rId4"/>
    <Relationship TargetMode="External" Target="https://www.legis.iowa.gov/docs/ico/chapter/542.14.pdf" Type="http://schemas.openxmlformats.org/officeDocument/2006/relationships/hyperlink" Id="rId5"/>
    <Relationship TargetMode="External" Target="https://www.legis.iowa.gov/docs/ico/chapter/542.15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