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481—1037.2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(17A,542)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Investigations.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board is authorized by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17A.13(1)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542.11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to conduct such investigations as are needed to determine whether grounds exist to impose civil penalties against a nonlicensee. Such investigations will conform to the procedures outlined in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1035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Complaint and investigatory files concerning nonlicensees are not confidential except as may be provided in Iowa Code chapter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7693C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3/6/24, effective 4/10/24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8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13.pdf" Type="http://schemas.openxmlformats.org/officeDocument/2006/relationships/hyperlink" Id="rId4"/>
    <Relationship TargetMode="External" Target="https://www.legis.iowa.gov/docs/ico/chapter/542.11.pdf" Type="http://schemas.openxmlformats.org/officeDocument/2006/relationships/hyperlink" Id="rId5"/>
    <Relationship TargetMode="External" Target="https://www.legis.iowa.gov/docs/iac/chapter/481.1035.pdf" Type="http://schemas.openxmlformats.org/officeDocument/2006/relationships/hyperlink" Id="rId6"/>
    <Relationship TargetMode="External" Target="https://www.legis.iowa.gov/docs/ico/chapter/22.pdf" Type="http://schemas.openxmlformats.org/officeDocument/2006/relationships/hyperlink" Id="rId7"/>
    <Relationship Target="footer.xml" Type="http://schemas.openxmlformats.org/officeDocument/2006/relationships/footer" Id="rId8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