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Civil penalties against nonlicensees.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order compliance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board rules, revoke a practice privilege, and impose civil penalties by order against a firm, other entity, or individual that is not licensed by the board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based on the unlawful practices specified in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In addition to the procedures set forth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542.14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this chapter applies.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9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pdf" Type="http://schemas.openxmlformats.org/officeDocument/2006/relationships/hyperlink" Id="rId4"/>
    <Relationship TargetMode="External" Target="https://www.legis.iowa.gov/docs/ico/chapter/542.pdf" Type="http://schemas.openxmlformats.org/officeDocument/2006/relationships/hyperlink" Id="rId5"/>
    <Relationship TargetMode="External" Target="https://www.legis.iowa.gov/docs/ico/chapter/542.13.pdf" Type="http://schemas.openxmlformats.org/officeDocument/2006/relationships/hyperlink" Id="rId6"/>
    <Relationship TargetMode="External" Target="https://www.legis.iowa.gov/docs/ico/chapter/542.20.pdf" Type="http://schemas.openxmlformats.org/officeDocument/2006/relationships/hyperlink" Id="rId7"/>
    <Relationship TargetMode="External" Target="https://www.legis.iowa.gov/docs/ico/chapter/542.14.pdf" Type="http://schemas.openxmlformats.org/officeDocument/2006/relationships/hyperlink" Id="rId8"/>
    <Relationship Target="footer.xml" Type="http://schemas.openxmlformats.org/officeDocument/2006/relationships/footer" Id="rId9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