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481—1036.2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(17A,272C,542)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Disciplinary contested case procedures.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Unless in conflict with a provision of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board rules in this chapter, all of the procedures set forth in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apply to disciplinary contested cases initiated by the board.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7692C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2.pdf" Type="http://schemas.openxmlformats.org/officeDocument/2006/relationships/hyperlink" Id="rId4"/>
    <Relationship TargetMode="External" Target="https://www.legis.iowa.gov/docs/iac/chapter/481.506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