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481—1033.5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Compilation.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1033.5(1)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Who can perform.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Only a CPA licensed under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 or 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542.19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or any other applicable law or rule; an LPA licensed under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or any other applicable law or rule; or a CPA exercising a practice privilege under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542.20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may issue a report in standard form upon a compilation of financial information or otherwise provide compilation services in Iowa or for a client with a home office in Iowa. (More information can be found in rule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481—1026.4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(542).)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1033.5(2)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Peer review.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 individuals described in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481—subrule 1026.4(1)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will satisfy peer review obligations, individually or through a peer review of a CPA or an LPA firm holding a permit to practice pursuant to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a CPA firm exercising a practice privilege under Iowa Code section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542.20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7689C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3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2.6.pdf" Type="http://schemas.openxmlformats.org/officeDocument/2006/relationships/hyperlink" Id="rId4"/>
    <Relationship TargetMode="External" Target="https://www.legis.iowa.gov/docs/ico/chapter/542.19.pdf" Type="http://schemas.openxmlformats.org/officeDocument/2006/relationships/hyperlink" Id="rId5"/>
    <Relationship TargetMode="External" Target="https://www.legis.iowa.gov/docs/ico/chapter/542.8.pdf" Type="http://schemas.openxmlformats.org/officeDocument/2006/relationships/hyperlink" Id="rId6"/>
    <Relationship TargetMode="External" Target="https://www.legis.iowa.gov/docs/ico/chapter/542.20.pdf" Type="http://schemas.openxmlformats.org/officeDocument/2006/relationships/hyperlink" Id="rId7"/>
    <Relationship TargetMode="External" Target="https://www.legis.iowa.gov/docs/iac/rule/481.1026.4.pdf" Type="http://schemas.openxmlformats.org/officeDocument/2006/relationships/hyperlink" Id="rId8"/>
    <Relationship TargetMode="External" Target="https://www.legis.iowa.gov/docs/iac/rule/481.1026.4.pdf" Type="http://schemas.openxmlformats.org/officeDocument/2006/relationships/hyperlink" Id="rId9"/>
    <Relationship TargetMode="External" Target="https://www.legis.iowa.gov/docs/ico/chapter/542.7.pdf" Type="http://schemas.openxmlformats.org/officeDocument/2006/relationships/hyperlink" Id="rId10"/>
    <Relationship TargetMode="External" Target="https://www.legis.iowa.gov/docs/ico/chapter/542.8.pdf" Type="http://schemas.openxmlformats.org/officeDocument/2006/relationships/hyperlink" Id="rId11"/>
    <Relationship TargetMode="External" Target="https://www.legis.iowa.gov/docs/ico/chapter/542.20.pdf" Type="http://schemas.openxmlformats.org/officeDocument/2006/relationships/hyperlink" Id="rId12"/>
    <Relationship Target="footer.xml" Type="http://schemas.openxmlformats.org/officeDocument/2006/relationships/footer" Id="rId13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